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пенсионера,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16.06.2026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Олега</w:t>
      </w:r>
      <w:r>
        <w:rPr>
          <w:rFonts w:ascii="Times New Roman" w:eastAsia="Times New Roman" w:hAnsi="Times New Roman" w:cs="Times New Roman"/>
        </w:rPr>
        <w:t xml:space="preserve"> Кошевого д.17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18810586260313026150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13.03.2026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13.03.2026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13.03.2026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14.04.2026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15.06.2026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13.03.2026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769419 от 28.08.2026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18810586260313026150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13.03.2026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31.08.2026, согласно которой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0412365400805006232620174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623-2806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